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18810586250822043267 от 22.08.2025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 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заявлений в суд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188105862508</w:t>
      </w:r>
      <w:r>
        <w:rPr>
          <w:rFonts w:ascii="Times New Roman" w:eastAsia="Times New Roman" w:hAnsi="Times New Roman" w:cs="Times New Roman"/>
          <w:sz w:val="28"/>
          <w:szCs w:val="28"/>
        </w:rPr>
        <w:t>22043267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ст.12.6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00.00 / три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80184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36875-F305-434E-B2E1-5E4A7C6213E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